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5-175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№18810586260611080188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№18810586260611080188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175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0412365400665017582620182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